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4131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4842,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4842,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403-ПП/4131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10:04:28.636;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10:04:28.636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